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59" w:rsidRDefault="009E0459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Тематичні контрольні  роботи з української літератури для 5-го класу</w:t>
      </w:r>
    </w:p>
    <w:p w:rsidR="009E0459" w:rsidRDefault="005C1995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  <w:r w:rsidRPr="005C199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>(за програмою «Українська література. 5-12 класи» (Автори: Р.В.Мовчан, Н.В. Левчик та інші, за редакцією Р.В. Мовчан)</w:t>
      </w:r>
    </w:p>
    <w:p w:rsidR="005D2340" w:rsidRPr="005C1995" w:rsidRDefault="005D2340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</w:pPr>
    </w:p>
    <w:p w:rsidR="009E0459" w:rsidRPr="007F71AD" w:rsidRDefault="009E0459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                              </w:t>
      </w:r>
      <w:r w:rsidRPr="007F71A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uk-UA"/>
        </w:rPr>
        <w:t>Данча Надія Федорівна</w:t>
      </w:r>
    </w:p>
    <w:p w:rsidR="009E0459" w:rsidRDefault="009E0459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11390" w:rsidRPr="00311390" w:rsidRDefault="00311390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Тема</w:t>
      </w:r>
      <w:r w:rsidR="00490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: 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«Літературні казки»</w:t>
      </w:r>
    </w:p>
    <w:p w:rsidR="00F71D87" w:rsidRDefault="00F71D87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11390" w:rsidRPr="00311390" w:rsidRDefault="00311390" w:rsidP="008F5E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 варіант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І.Запишіть прізвища авторів поданих казок: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«Фарбований Лис»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«Потерчата»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«Близнята»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Хуха</w:t>
      </w:r>
      <w:proofErr w:type="spellEnd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Моховинка»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«Цар Плаксій і </w:t>
      </w:r>
      <w:proofErr w:type="spellStart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Лоскотон</w:t>
      </w:r>
      <w:proofErr w:type="spellEnd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«Подорож у країну Навпаки»</w:t>
      </w: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(16.)</w:t>
      </w:r>
    </w:p>
    <w:p w:rsidR="00311390" w:rsidRPr="00311390" w:rsidRDefault="00311390" w:rsidP="00944C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Розкажіть,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які дарунки отримали від Долі близнюки. (16.)</w:t>
      </w:r>
    </w:p>
    <w:p w:rsidR="00311390" w:rsidRPr="00311390" w:rsidRDefault="00311390" w:rsidP="00944C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Передайте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зміст епізоду з казки «Фарбований Лис», де найвиразніше, як на вашу думку, виявляється хитрість Лиса. (16.)</w:t>
      </w:r>
    </w:p>
    <w:p w:rsidR="00311390" w:rsidRPr="00311390" w:rsidRDefault="00311390" w:rsidP="00944C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Чи запам’ятався вам 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Лоскотон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? Що подобається в його діях? Як ви розумієте ім’я цього героя?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(16.)</w:t>
      </w:r>
    </w:p>
    <w:p w:rsidR="00311390" w:rsidRPr="00311390" w:rsidRDefault="00311390" w:rsidP="00944C8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Випишіть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з казок, що вивчалися, негат</w:t>
      </w:r>
      <w:r w:rsidR="004903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ивних і позитивних персонажів. (1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4"/>
        <w:gridCol w:w="2539"/>
        <w:gridCol w:w="2534"/>
        <w:gridCol w:w="2539"/>
      </w:tblGrid>
      <w:tr w:rsidR="00311390" w:rsidRPr="00311390">
        <w:trPr>
          <w:trHeight w:hRule="exact" w:val="408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E80A26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1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Назва казки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E80A26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1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Автор</w:t>
            </w:r>
          </w:p>
        </w:tc>
        <w:tc>
          <w:tcPr>
            <w:tcW w:w="5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E80A26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1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Персонажі</w:t>
            </w:r>
          </w:p>
        </w:tc>
      </w:tr>
      <w:tr w:rsidR="00311390" w:rsidRPr="00311390">
        <w:trPr>
          <w:trHeight w:hRule="exact" w:val="350"/>
        </w:trPr>
        <w:tc>
          <w:tcPr>
            <w:tcW w:w="255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1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Позитивні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11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Негативні</w:t>
            </w:r>
          </w:p>
        </w:tc>
      </w:tr>
      <w:tr w:rsidR="00311390" w:rsidRPr="00311390">
        <w:trPr>
          <w:trHeight w:hRule="exact" w:val="6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11390" w:rsidRPr="00311390">
        <w:trPr>
          <w:trHeight w:hRule="exact" w:val="672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11390" w:rsidRPr="00311390">
        <w:trPr>
          <w:trHeight w:hRule="exact" w:val="672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11390" w:rsidRPr="00311390">
        <w:trPr>
          <w:trHeight w:hRule="exact" w:val="67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11390" w:rsidRPr="00311390">
        <w:trPr>
          <w:trHeight w:hRule="exact" w:val="672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11390" w:rsidRPr="00311390">
        <w:trPr>
          <w:trHeight w:hRule="exact" w:val="686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1390" w:rsidRPr="00311390" w:rsidRDefault="00311390" w:rsidP="00311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311390" w:rsidRPr="00311390" w:rsidRDefault="00311390" w:rsidP="003113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Дайте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визначення поняттям:</w:t>
      </w:r>
    </w:p>
    <w:p w:rsidR="00311390" w:rsidRPr="00311390" w:rsidRDefault="00311390" w:rsidP="00311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Казка</w:t>
      </w:r>
    </w:p>
    <w:p w:rsidR="00311390" w:rsidRPr="00311390" w:rsidRDefault="00311390" w:rsidP="00311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Портрет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- ... (16.)</w:t>
      </w:r>
    </w:p>
    <w:p w:rsidR="00311390" w:rsidRPr="00311390" w:rsidRDefault="00311390" w:rsidP="003113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Висловіть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свою думку щодо позиції 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Хухи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- Моховинки, яка вважала, що зло треба прощати. (16.)</w:t>
      </w:r>
    </w:p>
    <w:p w:rsidR="00311390" w:rsidRPr="00311390" w:rsidRDefault="00311390" w:rsidP="003113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Доберіть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антоніми до наступних слів:</w:t>
      </w:r>
    </w:p>
    <w:p w:rsidR="00311390" w:rsidRPr="00311390" w:rsidRDefault="00311390" w:rsidP="00311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справедливість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— </w:t>
      </w: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людяність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-</w:t>
      </w:r>
    </w:p>
    <w:p w:rsidR="00311390" w:rsidRPr="00311390" w:rsidRDefault="00311390" w:rsidP="00311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доброчесність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— 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3113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Напишіть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твір - мініатюру на тему: «Чи кожна людина має свою долю?» (4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5E0BC9" w:rsidRPr="00F71D87" w:rsidRDefault="005E0BC9">
      <w:pPr>
        <w:rPr>
          <w:rFonts w:ascii="Times New Roman" w:hAnsi="Times New Roman" w:cs="Times New Roman"/>
          <w:sz w:val="28"/>
          <w:szCs w:val="28"/>
        </w:rPr>
      </w:pPr>
    </w:p>
    <w:p w:rsidR="00311390" w:rsidRPr="00F71D87" w:rsidRDefault="00311390">
      <w:pPr>
        <w:rPr>
          <w:rFonts w:ascii="Times New Roman" w:hAnsi="Times New Roman" w:cs="Times New Roman"/>
          <w:sz w:val="28"/>
          <w:szCs w:val="28"/>
        </w:rPr>
      </w:pPr>
    </w:p>
    <w:p w:rsidR="00311390" w:rsidRPr="00311390" w:rsidRDefault="00311390" w:rsidP="00311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II варіант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1.</w:t>
      </w:r>
      <w:r w:rsidR="007F71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кажіть, які з названих творів належать до українських літературних казок. Назвіть прізвища авторів.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«Про жар-птицю та вовка»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«Василина Прекрасна»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«Фарбований Лис»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«Розумна жінка»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«Потерчата»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«Снігова королева»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Хуха-Моховинка</w:t>
      </w:r>
      <w:proofErr w:type="spellEnd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«Цар Плаксій та </w:t>
      </w:r>
      <w:proofErr w:type="spellStart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Лоскотон</w:t>
      </w:r>
      <w:proofErr w:type="spellEnd"/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«Кіт у чоботях»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«Близнята»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«Подорож у країну Навпаки» (16.)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Назвіть головних персонажів казок «Фарбований Лис», «Близнята». 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Запишіть риси вдачі позитивних героїв казок «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Хуха-Моховинка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» «Цар Плаксій та 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Лоскотон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». 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Розкажіть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про Лиса. Свої думки підтверджуйте епізодами з казки, 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uk-UA"/>
        </w:rPr>
        <w:t>(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uk-UA"/>
        </w:rPr>
        <w:t>іб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Перерахуйте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цінності, які автор стверджує в казках «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Хуха-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Моховинка» і «Потерчата». 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Дайте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визначення поняттям: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Літературна казка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- </w:t>
      </w: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Мова персонажа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7.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Дайте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свою оцінку вчинкам Плаксія і </w:t>
      </w:r>
      <w:proofErr w:type="spellStart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Лоскотона</w:t>
      </w:r>
      <w:proofErr w:type="spellEnd"/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 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Доберіть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синоніми до слів: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добрий - злий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— </w:t>
      </w: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щасливий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-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113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шляхетний —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311390" w:rsidRPr="00311390" w:rsidRDefault="00311390" w:rsidP="00944C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71D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9.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Напишіть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твір-мініатюру на тему: «Що буде на Землі, коли зникне добро?»</w:t>
      </w:r>
      <w:r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(46.)</w:t>
      </w:r>
    </w:p>
    <w:p w:rsidR="00311390" w:rsidRDefault="00311390" w:rsidP="00944C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F71D87" w:rsidRDefault="00F71D87">
      <w:pPr>
        <w:rPr>
          <w:rFonts w:ascii="Times New Roman" w:hAnsi="Times New Roman" w:cs="Times New Roman"/>
          <w:sz w:val="28"/>
          <w:szCs w:val="28"/>
        </w:rPr>
      </w:pPr>
    </w:p>
    <w:p w:rsidR="00EE3A1E" w:rsidRDefault="00EE3A1E">
      <w:pPr>
        <w:rPr>
          <w:rFonts w:ascii="Times New Roman" w:hAnsi="Times New Roman" w:cs="Times New Roman"/>
          <w:sz w:val="28"/>
          <w:szCs w:val="28"/>
        </w:rPr>
      </w:pPr>
    </w:p>
    <w:p w:rsidR="00EE3A1E" w:rsidRDefault="00EE3A1E">
      <w:pPr>
        <w:rPr>
          <w:rFonts w:ascii="Times New Roman" w:hAnsi="Times New Roman" w:cs="Times New Roman"/>
          <w:sz w:val="28"/>
          <w:szCs w:val="28"/>
        </w:rPr>
      </w:pPr>
    </w:p>
    <w:p w:rsidR="00EE3A1E" w:rsidRDefault="00EE3A1E">
      <w:pPr>
        <w:rPr>
          <w:rFonts w:ascii="Times New Roman" w:hAnsi="Times New Roman" w:cs="Times New Roman"/>
          <w:sz w:val="28"/>
          <w:szCs w:val="28"/>
        </w:rPr>
      </w:pPr>
    </w:p>
    <w:p w:rsidR="00EE3A1E" w:rsidRDefault="00EE3A1E">
      <w:pPr>
        <w:rPr>
          <w:rFonts w:ascii="Times New Roman" w:hAnsi="Times New Roman" w:cs="Times New Roman"/>
          <w:sz w:val="28"/>
          <w:szCs w:val="28"/>
        </w:rPr>
      </w:pPr>
    </w:p>
    <w:p w:rsidR="00C503B8" w:rsidRPr="00F71D87" w:rsidRDefault="00C503B8">
      <w:pPr>
        <w:rPr>
          <w:rFonts w:ascii="Times New Roman" w:hAnsi="Times New Roman" w:cs="Times New Roman"/>
          <w:sz w:val="28"/>
          <w:szCs w:val="28"/>
        </w:rPr>
      </w:pPr>
    </w:p>
    <w:p w:rsidR="004903D1" w:rsidRPr="004B1F92" w:rsidRDefault="004903D1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Тема:  </w:t>
      </w:r>
      <w:r w:rsidR="00F71D87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«Усна народна творчість: </w:t>
      </w:r>
    </w:p>
    <w:p w:rsidR="00F71D87" w:rsidRPr="004B1F92" w:rsidRDefault="00F71D87" w:rsidP="00F71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міфи і легенди українців; народні казки»</w:t>
      </w:r>
    </w:p>
    <w:p w:rsidR="00F71D87" w:rsidRPr="004B1F92" w:rsidRDefault="00F71D87" w:rsidP="000B6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 варіант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І.Укажіть, з яких елементів складається казка: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а.)вступ,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основна частина, закінчення;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б.)теза,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доведення, висновок;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в.)зачин,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трикратні повтори, кінцівка.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2.3</w:t>
      </w:r>
      <w:r w:rsidR="00A457E9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uk-UA"/>
        </w:rPr>
        <w:t>”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ясуйте,чому сонце буває сумне (за однойменною легендою):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а.)втекла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його дружина й наробила разом із братом безладу на небі;</w:t>
      </w:r>
    </w:p>
    <w:p w:rsidR="00F71D87" w:rsidRPr="004B1F92" w:rsidRDefault="00F270E5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б.)воно </w:t>
      </w:r>
      <w:r w:rsidR="00F71D87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бачило, що люди на землі живуть не по правді;</w:t>
      </w:r>
    </w:p>
    <w:p w:rsidR="00F71D87" w:rsidRPr="004B1F92" w:rsidRDefault="00F270E5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в.)його </w:t>
      </w:r>
      <w:r w:rsidR="00F71D87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щовечора проганяє з неба ніч та її діти - Місяць і Зірки. </w:t>
      </w:r>
      <w:r w:rsidR="00F71D87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З.Зажерливий, заздрісний, жорстокий - ці риси характеру притаманні: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а.)дядькові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(«Про правду і кривду»);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б.)вовкові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(«Про жар-птицю і вовка»);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в.)батькові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Марусі («Мудра дівчина»).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4.Допишіть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речення.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Міф-це...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F71D87" w:rsidRPr="004B1F92" w:rsidRDefault="00E735E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5.Поясніть, </w:t>
      </w:r>
      <w:r w:rsidR="00F71D87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 допомогою чого Іванкові вдалося зняти закляття з міста (за казкою «Красний Іванко і закляте місто»). 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="00F71D87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6.Виявіть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реальне й фантастичне в казці «Про жар-птицю та вовка». Висловіть свою думку про головного героя казки. 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7.Як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ви розумієте назву легенди «Неопалима купина». (1,56.)</w:t>
      </w:r>
    </w:p>
    <w:p w:rsidR="00F71D87" w:rsidRPr="004B1F92" w:rsidRDefault="00F71D87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8.Назвіть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імена негативних героїв казок. Що втілено у цих образах? (1,56.)</w:t>
      </w:r>
    </w:p>
    <w:p w:rsidR="00F71D87" w:rsidRPr="004B1F92" w:rsidRDefault="00021EA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9. </w:t>
      </w:r>
      <w:r w:rsidR="00F71D87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Напишіть твір-мініатюру на одну з тем:</w:t>
      </w:r>
    </w:p>
    <w:p w:rsidR="00F71D87" w:rsidRPr="004B1F92" w:rsidRDefault="00F71D87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«Казка - цілюще джерело фантазії»;</w:t>
      </w:r>
    </w:p>
    <w:p w:rsidR="00F71D87" w:rsidRPr="004B1F92" w:rsidRDefault="00F71D87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«На якого казкового героя я хотів (хотіла) бути схожим і чому?»;</w:t>
      </w:r>
    </w:p>
    <w:p w:rsidR="00F71D87" w:rsidRPr="004B1F92" w:rsidRDefault="00F71D87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«Боротьба добра і зла у народних казках».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(3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II варіант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1.У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кажіть, чому, за легендою, пес живе коло людини: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а.)людина,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на його думку, найсильніша;</w:t>
      </w:r>
    </w:p>
    <w:p w:rsidR="00EE3A1E" w:rsidRPr="004B1F92" w:rsidRDefault="00021EA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б.)біля </w:t>
      </w:r>
      <w:r w:rsidR="00EE3A1E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людини можна завжди знайти їжу;</w:t>
      </w:r>
    </w:p>
    <w:p w:rsidR="00EE3A1E" w:rsidRPr="004B1F92" w:rsidRDefault="00021EA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в.)пес </w:t>
      </w:r>
      <w:r w:rsidR="00EE3A1E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 хоче жити серед диких звірів у лісі. </w:t>
      </w:r>
      <w:r w:rsidR="00EE3A1E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="00EE3A1E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021EA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2.Укажіть, </w:t>
      </w:r>
      <w:r w:rsidR="00EE3A1E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які є різновиди народних казок: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</w:t>
      </w:r>
      <w:r w:rsidR="00021EA4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історичні, 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космічні, суспільно-політичні;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б.)</w:t>
      </w:r>
      <w:r w:rsidR="00021EA4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="00021EA4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 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звірів, фантастичні, побутові;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</w:t>
      </w:r>
      <w:r w:rsidR="00021EA4"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героїчні, 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патріотичні, мультиплікаційні.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021EA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3.Яке </w:t>
      </w:r>
      <w:r w:rsidR="00EE3A1E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із зазначених нижче прислів’їв належить до дядька,</w:t>
      </w:r>
      <w:r w:rsidR="00EE3A1E" w:rsidRPr="004B1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EE3A1E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казкового героя твору «Про правду і кривду»?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а.)Подарунок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назад не беруть;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б.)Який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розум, така й балачка;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в.)Заздрісному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боком вилізе.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4.</w:t>
      </w:r>
      <w:r w:rsidR="00021EA4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Допишіть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речення.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Легенда - це...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5.</w:t>
      </w:r>
      <w:r w:rsidR="004903D1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Підберіть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синоніми до слів «красиве» і «потворне». Хто з</w:t>
      </w:r>
      <w:r w:rsidRPr="004B1F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героїв народних казок діє красиво, а хто - потворно? (1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.)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б.</w:t>
      </w:r>
      <w:r w:rsidR="004903D1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Чому герої казки «Мудра дівчина» по-різному відгадали три загадки пана? (16.)</w:t>
      </w: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7.</w:t>
      </w:r>
      <w:r w:rsidR="004903D1"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Назвіть імена усіх персонажів міфів та легенд. Розподіліть їх на дві 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  <w:t>групи: носії добра і носії зла. (1,56.)</w:t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0"/>
        <w:gridCol w:w="4800"/>
      </w:tblGrid>
      <w:tr w:rsidR="00EE3A1E" w:rsidRPr="004B1F92">
        <w:trPr>
          <w:trHeight w:hRule="exact" w:val="39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31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B1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Носії добра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31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B1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Носії зла</w:t>
            </w:r>
          </w:p>
        </w:tc>
      </w:tr>
      <w:tr w:rsidR="00EE3A1E" w:rsidRPr="004B1F92">
        <w:trPr>
          <w:trHeight w:hRule="exact" w:val="37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A1E" w:rsidRPr="004B1F92">
        <w:trPr>
          <w:trHeight w:hRule="exact" w:val="37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A1E" w:rsidRPr="004B1F92">
        <w:trPr>
          <w:trHeight w:hRule="exact" w:val="379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A1E" w:rsidRPr="004B1F92">
        <w:trPr>
          <w:trHeight w:hRule="exact" w:val="379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A1E" w:rsidRPr="004B1F92">
        <w:trPr>
          <w:trHeight w:hRule="exact" w:val="389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3A1E" w:rsidRPr="004B1F92" w:rsidRDefault="00EE3A1E" w:rsidP="00E73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8.Поясніть, що реальне, а що фантастичне в первісних уявленнях людини про всесвіт у легенді «Про зоряний Віз». (1,56.)</w:t>
      </w:r>
    </w:p>
    <w:p w:rsidR="008B3DD4" w:rsidRPr="004B1F92" w:rsidRDefault="008B3DD4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EE3A1E" w:rsidRPr="004B1F92" w:rsidRDefault="00EE3A1E" w:rsidP="00E735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Напишіть твір-мініатюру на одну з тем:</w:t>
      </w:r>
    </w:p>
    <w:p w:rsidR="00EE3A1E" w:rsidRPr="004B1F92" w:rsidRDefault="00EE3A1E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«У чому мудрість казок»;</w:t>
      </w:r>
    </w:p>
    <w:p w:rsidR="00EE3A1E" w:rsidRPr="004B1F92" w:rsidRDefault="00EE3A1E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«Мій улюблений герой народної казки»;</w:t>
      </w:r>
    </w:p>
    <w:p w:rsidR="00EE3A1E" w:rsidRPr="004B1F92" w:rsidRDefault="00EE3A1E" w:rsidP="00E735E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«За що я люблю читати народні казки».</w:t>
      </w:r>
      <w:r w:rsidRPr="004B1F9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4B1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(36.)</w:t>
      </w:r>
    </w:p>
    <w:p w:rsidR="00F71D87" w:rsidRPr="004B1F92" w:rsidRDefault="00F71D87">
      <w:pPr>
        <w:rPr>
          <w:rFonts w:ascii="Times New Roman" w:hAnsi="Times New Roman" w:cs="Times New Roman"/>
          <w:sz w:val="28"/>
          <w:szCs w:val="28"/>
        </w:rPr>
      </w:pPr>
    </w:p>
    <w:p w:rsidR="00755566" w:rsidRPr="004B1F92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Pr="004B1F92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755566" w:rsidRPr="004B1F92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4903D1" w:rsidRDefault="004903D1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4903D1" w:rsidRDefault="004903D1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3F4957" w:rsidRDefault="003F4957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3F4957" w:rsidRDefault="003F4957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3F4957" w:rsidRDefault="003F4957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3F4957" w:rsidRDefault="003F4957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3F4957" w:rsidRDefault="003F4957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967E85" w:rsidRDefault="00967E85" w:rsidP="007555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uk-UA"/>
        </w:rPr>
      </w:pPr>
    </w:p>
    <w:p w:rsidR="00755566" w:rsidRPr="000530C3" w:rsidRDefault="00755566" w:rsidP="007555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Тема</w:t>
      </w:r>
      <w:r w:rsidR="004903D1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: </w:t>
      </w: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«Історичне минуле нашого народу»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 варіант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1.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Укажіть,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у якій літописній легенді йдеться про «Мужів мудрих і тямущих» - полян: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 «Про князя Олега»;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б.) «Про княгиню Ольгу»;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 «Про заснування Києва».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0,56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2.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Укажіть,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у якій літописній легенді говориться про першу християнку на Русі, згадується цар Соломон: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 «Про князя Олега»;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б.) «Про княгиню Ольгу»;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 «Про хрещення Русі князем Володимиром». (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Укажіть,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ким був Михайлик з казки А</w:t>
      </w:r>
      <w:r w:rsidR="006731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Лотоцького «</w:t>
      </w:r>
      <w:proofErr w:type="spellStart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Михайлик-</w:t>
      </w:r>
      <w:proofErr w:type="spellEnd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семиліток» у свої сім років: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а.)славним стрільцем;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б.)найрозумнішим школярем;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в.)найшвидшим бігуном.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4.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Що треба було подолати Карпові Летючому з казки І.Нечуя - Левицького «Запорожці» при рухові по Дніпру:</w:t>
      </w:r>
    </w:p>
    <w:p w:rsidR="00755566" w:rsidRPr="00C879DF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а.)мілини та </w:t>
      </w:r>
      <w:r w:rsidR="00257ED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водорості; б.)вири та рифи; в.)д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ороги та забори. (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5.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Допишіть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речення.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Пейзаж-це...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6.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Яка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фантастична пригода трапилася </w:t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із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Дмитриком з казки О.</w:t>
      </w:r>
      <w:proofErr w:type="spellStart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«Малий Віз».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7.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Яких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давніх язичницьких богів згадує О. Олесь у вірші «Заспів» </w:t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(16.)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8.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Від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кого і ким була врятована князівна в драмі - казці О.Олеся «Микита Кожум’яка»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uk-UA"/>
        </w:rPr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uk-UA"/>
        </w:rPr>
        <w:t>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9.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Які цінності людського співжиття Олександр Олесь відтворює у віршах книжки «Княжа Україна»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="00755566"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1,56.)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10.</w:t>
      </w:r>
      <w:r w:rsidR="004903D1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3'ясуйте, що реальне і що 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фантастичне у </w:t>
      </w: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казці І.Нечуя - Левицького «Запорожці».</w:t>
      </w: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(1.56.)</w:t>
      </w:r>
    </w:p>
    <w:p w:rsidR="007B585E" w:rsidRPr="000530C3" w:rsidRDefault="007B585E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Напишіть твір - мініатюру на одну з тем:</w:t>
      </w:r>
    </w:p>
    <w:p w:rsidR="00755566" w:rsidRPr="000530C3" w:rsidRDefault="007B585E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*</w:t>
      </w:r>
      <w:r w:rsidR="00755566"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Спочатку думка - потім </w:t>
      </w:r>
      <w:r w:rsidR="00755566"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слово.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*Дорогу скорочує розмова.</w:t>
      </w: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>(</w:t>
      </w:r>
      <w:r w:rsidRP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 w:rsidRP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</w:p>
    <w:p w:rsidR="007B585E" w:rsidRPr="000530C3" w:rsidRDefault="007B585E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II варіант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1. </w:t>
      </w:r>
      <w:r w:rsidR="00516189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кажіть, у якій літописній легенді мати «молилася за сина і за людей всі дні і ночі», наставляючи їх на все добре?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 «Про князя Олега»;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б.) «Про княгиню Ольгу»;</w:t>
      </w:r>
    </w:p>
    <w:p w:rsidR="00755566" w:rsidRPr="00C879DF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в.) «Про хрещення Русі князем Володимиром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». (0,56.)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2.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Укажіть, хто були першими князями в Києві (за творами Олександра Олеся):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а.)Рюрик і Святополк; б.)Олег та Ігор; в.)Аскольд і Дір. 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(0,56.)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3. 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Укажіть,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хто такий Михайло - семиліток (за однойменною казкою А.Лотоцького):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а.)незрівнянний красень, мрія всіх князівен; б.)душа народу, його сила; в.)найсильніший чарівник, якому підкорялися всі небесні сили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.(0,5б.)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4.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Карпо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Летючий з казки І.Нечуя - Левицького «Запорожці» був за фахом: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а.)лоцманом;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б.)капітаном корабля; в.)коком (кухарем). </w:t>
      </w:r>
      <w:r w:rsidRPr="00C87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(0,56.)</w:t>
      </w:r>
    </w:p>
    <w:p w:rsidR="00755566" w:rsidRPr="000530C3" w:rsidRDefault="004903D1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5.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Допишіть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речення.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Гіпербола-це...</w:t>
      </w:r>
      <w:r w:rsidRPr="000530C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</w:t>
      </w:r>
      <w:r w:rsidR="00C879DF" w:rsidRPr="003113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</w:t>
      </w:r>
      <w:r w:rsidR="00C87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б)</w:t>
      </w:r>
    </w:p>
    <w:p w:rsidR="00755566" w:rsidRPr="000530C3" w:rsidRDefault="00516189" w:rsidP="005161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6.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Який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чарівний сон приснився Дмитрикові (казка О.</w:t>
      </w:r>
      <w:proofErr w:type="spellStart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«Малий Віз»).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(16.)</w:t>
      </w:r>
    </w:p>
    <w:p w:rsidR="00755566" w:rsidRPr="000530C3" w:rsidRDefault="00516189" w:rsidP="005161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7.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Яке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обрядове народне свято описує О.Олесь у вірші «Наші предки - слов’яни» і як?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(16.)</w:t>
      </w:r>
    </w:p>
    <w:p w:rsidR="00755566" w:rsidRPr="000530C3" w:rsidRDefault="00516189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8.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Чому до Микити Кожум’яки з проханням визволити князівну послали дітей?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(16.)</w:t>
      </w:r>
    </w:p>
    <w:p w:rsidR="00755566" w:rsidRPr="000530C3" w:rsidRDefault="00516189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9. 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3'ясуйте, як поєднується минуле й сучасне у творі О.</w:t>
      </w:r>
      <w:proofErr w:type="spellStart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«Малий Віз».</w:t>
      </w:r>
      <w:r w:rsidR="00755566"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(1,56.)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ІО.Доведіть</w:t>
      </w:r>
      <w:proofErr w:type="spellEnd"/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або спростуйте думку: «Щоб сміливо йти в майбутнє, треба знати минуле» (за поезіями О.Олеся з книги «Княжа Україна»),</w:t>
      </w:r>
      <w:r w:rsidRPr="000530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>(1,56.)</w:t>
      </w:r>
    </w:p>
    <w:p w:rsidR="00516189" w:rsidRPr="000530C3" w:rsidRDefault="00516189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Напишіть твір - мініатюру на одну з тем: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*Людей питай, а свій розум май.</w:t>
      </w:r>
    </w:p>
    <w:p w:rsidR="00755566" w:rsidRPr="000530C3" w:rsidRDefault="00755566" w:rsidP="003F49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530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*Сенс мого життя</w:t>
      </w:r>
    </w:p>
    <w:p w:rsidR="00755566" w:rsidRPr="000530C3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0530C3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0530C3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0530C3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0530C3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3F49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967E85" w:rsidRDefault="00967E85">
      <w:pPr>
        <w:rPr>
          <w:rFonts w:ascii="Times New Roman" w:hAnsi="Times New Roman" w:cs="Times New Roman"/>
          <w:sz w:val="28"/>
          <w:szCs w:val="28"/>
        </w:rPr>
      </w:pPr>
    </w:p>
    <w:p w:rsidR="00755566" w:rsidRPr="0087717E" w:rsidRDefault="0087717E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 xml:space="preserve"> Тема: </w:t>
      </w:r>
      <w:r w:rsidR="00755566"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Літописні оповіді «Про заснування Києва», «Про князя Олега», «Про княгиню Ольгу», «Про хрещення Русі князем Володимиром». Олександр Олесь, із книги «Княжа Україна»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 варіант</w:t>
      </w:r>
    </w:p>
    <w:p w:rsidR="00967E85" w:rsidRDefault="003F4957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у якій літописній легенді йдеться про «Мужів мудрих і тямущих» - полян:</w:t>
      </w:r>
      <w:r w:rsidR="00755566"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755566" w:rsidRPr="0087717E" w:rsidRDefault="00755566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«Про князя Олега»; б) «Про княгиню Ольгу»; в) «Про заснування Києва».</w:t>
      </w:r>
    </w:p>
    <w:p w:rsidR="00755566" w:rsidRPr="00967E85" w:rsidRDefault="003F4957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2. У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кажіть, у якій літописній легенді говориться про першу християнку на Русі, згадується цар Соломон:</w:t>
      </w:r>
    </w:p>
    <w:p w:rsidR="00F3008B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а) «Про князя Олега»; б) «Про княгиню Ольгу»; в) «Про хрещення Русі князем Володимиром. </w:t>
      </w:r>
    </w:p>
    <w:p w:rsidR="00755566" w:rsidRPr="00F3008B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F300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З.Олег княжив: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у Львові;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 у Києві;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в) у Новгороді.</w:t>
      </w:r>
    </w:p>
    <w:p w:rsidR="00755566" w:rsidRPr="00967E85" w:rsidRDefault="00F3008B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3F4957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Де звелів Володимир будувати церкви?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де колись стояли дерев’яні кумири; б) у містах і селах; в) заборонив побудову храмів</w:t>
      </w:r>
    </w:p>
    <w:p w:rsidR="00755566" w:rsidRPr="00967E85" w:rsidRDefault="00F3008B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5</w:t>
      </w:r>
      <w:r w:rsidR="003F4957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Допишіть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речення.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Рукописна книга, в якій у хронологічній послідовності записані історичні події, включені легенди та інші зразки усної народної творчості, називається....</w:t>
      </w:r>
    </w:p>
    <w:p w:rsidR="00755566" w:rsidRPr="00967E85" w:rsidRDefault="00F3008B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6</w:t>
      </w:r>
      <w:r w:rsidR="003F4957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Яких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давніх язичницьких богів згадує Олександр Олесь у вірші «Заспів»?</w:t>
      </w:r>
    </w:p>
    <w:p w:rsidR="00755566" w:rsidRPr="00967E85" w:rsidRDefault="00F3008B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</w:t>
      </w:r>
      <w:r w:rsidR="003F4957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Запишіть заповіти Ярослава Мудрого за віршем Олександра Олеся «Ярослав Мудрий».</w:t>
      </w:r>
    </w:p>
    <w:p w:rsidR="00755566" w:rsidRPr="0087717E" w:rsidRDefault="0046299F" w:rsidP="003F4957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8</w:t>
      </w:r>
      <w:r w:rsidR="003F4957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Підберіть</w:t>
      </w:r>
      <w:r w:rsidR="00755566" w:rsidRPr="00967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синоніми до слів: </w:t>
      </w:r>
      <w:r w:rsidR="00755566" w:rsidRPr="00967E8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uk-UA"/>
        </w:rPr>
        <w:t>хоробрий, сміливий, гуманний, добрий.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="00755566" w:rsidRPr="00967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="00755566"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балів</w:t>
      </w:r>
    </w:p>
    <w:p w:rsidR="0046299F" w:rsidRDefault="0046299F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</w:t>
      </w:r>
      <w:r w:rsid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Доведіть,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що твір «Про заснування Києва» - літописна оповідь.</w:t>
      </w:r>
    </w:p>
    <w:p w:rsidR="00755566" w:rsidRDefault="0046299F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10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 запозичила сучасна Україна від давньоруських предків?</w:t>
      </w:r>
      <w:r w:rsidR="00755566" w:rsidRPr="00967E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="00755566" w:rsidRPr="00967E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9балів</w:t>
      </w:r>
    </w:p>
    <w:p w:rsidR="0046299F" w:rsidRPr="0046299F" w:rsidRDefault="0046299F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9E0459" w:rsidRDefault="00755566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Виконайте одне із завдань:</w:t>
      </w:r>
    </w:p>
    <w:p w:rsidR="00755566" w:rsidRPr="00F15279" w:rsidRDefault="0046299F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*</w:t>
      </w:r>
      <w:r w:rsidR="00755566" w:rsidRPr="00F152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Доведіть або спростуйте думку: «Князь Олег з літописної оповіді - нерозважлива, недовірлива людина».</w:t>
      </w:r>
    </w:p>
    <w:p w:rsidR="00755566" w:rsidRPr="00F15279" w:rsidRDefault="0046299F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*</w:t>
      </w:r>
      <w:r w:rsidR="00755566" w:rsidRPr="00F152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Напишіть твір «Без минулого немає майбутнього».</w:t>
      </w:r>
      <w:r w:rsidR="00755566" w:rsidRPr="00F152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ab/>
      </w:r>
      <w:r w:rsidR="00755566" w:rsidRPr="00F152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uk-UA"/>
        </w:rPr>
        <w:t>12 балів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II варіант</w:t>
      </w:r>
    </w:p>
    <w:p w:rsidR="00755566" w:rsidRPr="00F15279" w:rsidRDefault="003F4957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 у якій літописній легенді мати «молилася за сина і за людей всі дні і ночі», наставляючи їх на все добре?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«Про князя Олега»; б) «Про княгиню Ольгу»; в) «Про хрещення Русі князем Володимиром».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«В літо 955 року» Ольга попливла: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у грецьку землю; б) в українську землю; в) у римську землю.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Олександр Олесь намагався розповісти у «Заспіві»?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казку;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 оповідання;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в) бувальщину.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Кому було нудно сидіти дома «без походів, без боїв»?</w:t>
      </w:r>
    </w:p>
    <w:p w:rsidR="00755566" w:rsidRPr="0087717E" w:rsidRDefault="00755566" w:rsidP="0087717E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 князю Олегу;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 Аскольду і Діру; в) полянам.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Назвіть імена відомих вам героїв літописних оповідей.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6.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Яке обрядове народне свято описує Олександр Олесь у вірші «Наші предки - слов’яни» і як?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7.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Які сторінки з літописів вам найбільше запам’яталися?</w:t>
      </w:r>
    </w:p>
    <w:p w:rsidR="00755566" w:rsidRPr="0087717E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8.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Назвіть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риси</w:t>
      </w:r>
      <w:r w:rsidR="00755566"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="00755566" w:rsidRPr="0087717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шляхетної людини; ганебної людини.</w:t>
      </w:r>
      <w:r w:rsidR="00755566"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755566"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 балів</w:t>
      </w:r>
    </w:p>
    <w:p w:rsidR="00755566" w:rsidRPr="00F15279" w:rsidRDefault="009E0459" w:rsidP="009E0459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9.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Складіть власну думку про великоруських князів. Доведіть, що вони були патріотами своєї держави.</w:t>
      </w:r>
    </w:p>
    <w:p w:rsidR="00755566" w:rsidRPr="00F15279" w:rsidRDefault="009E0459" w:rsidP="009E04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lastRenderedPageBreak/>
        <w:t xml:space="preserve">10. </w:t>
      </w:r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З’ясуйте зміст і причини такого заповіту Ярослава Мудрого (за твором Олександра Олеся): «Не сваріться, </w:t>
      </w:r>
      <w:proofErr w:type="spellStart"/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жийте</w:t>
      </w:r>
      <w:proofErr w:type="spellEnd"/>
      <w:r w:rsidR="00755566" w:rsidRPr="00F15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в згоді: тільки мир збере усе, а незгода, наче вітер, все по полю рознесе».</w:t>
      </w:r>
    </w:p>
    <w:p w:rsidR="00755566" w:rsidRPr="0087717E" w:rsidRDefault="00755566" w:rsidP="008771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 балів</w:t>
      </w:r>
    </w:p>
    <w:p w:rsidR="00755566" w:rsidRPr="0087717E" w:rsidRDefault="00755566" w:rsidP="008771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Виконайте одне із завдань:</w:t>
      </w:r>
    </w:p>
    <w:p w:rsidR="00755566" w:rsidRPr="0087717E" w:rsidRDefault="00755566" w:rsidP="0087717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Поміркуйте, яке значення мають давні літописи для нащадків.</w:t>
      </w:r>
    </w:p>
    <w:p w:rsidR="00755566" w:rsidRPr="0087717E" w:rsidRDefault="00755566" w:rsidP="0087717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Доведіть або спростуйте думку: «Щоб сміливо йти в майбутнє, треба знати минуле» (за поезіями Олександра Олеся з книги «Княжа Україна»).</w:t>
      </w:r>
      <w:r w:rsidRPr="008771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771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 балів</w:t>
      </w: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755566" w:rsidRDefault="00755566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9E0459" w:rsidRDefault="009E0459">
      <w:pPr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9E0459" w:rsidP="009E04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bookmark0"/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 xml:space="preserve">Тема: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«Твори Т.Шевченка, К.</w:t>
      </w:r>
      <w:proofErr w:type="spellStart"/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Малицької</w:t>
      </w:r>
      <w:proofErr w:type="spellEnd"/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, Олени Пчілки, П.Тичини»</w:t>
      </w:r>
      <w:bookmarkEnd w:id="0"/>
    </w:p>
    <w:p w:rsid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</w:t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варіант </w:t>
      </w:r>
      <w:r w:rsidR="008A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755566" w:rsidRPr="009E0459" w:rsidRDefault="008A317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Початковий та середній рівні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хто не дає матері «научати» діток у вірші Т.Шевченка «Садок вишневий коло хати»: а)сусіди сваркою, б)соловейко співом, в)коники сюрчанням.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кого ліричний герой вірша Т.Шевченка «За сонцем хмаронька пливе» вважає ворожою силою: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а)туман сивий,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б)вітер сильний,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в)шторм великий.</w:t>
      </w:r>
    </w:p>
    <w:p w:rsidR="00755566" w:rsidRPr="008A3176" w:rsidRDefault="008A3176" w:rsidP="008A3176">
      <w:pPr>
        <w:spacing w:after="0" w:line="240" w:lineRule="auto"/>
        <w:ind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Допишіть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речення.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Епітет - це...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Поясніть,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до чого закликає П.Тичина у вірші «Не бував ти у наших краях!»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Який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із вивчених віршів став народною піснею і чому?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6.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Поясніть,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 xml:space="preserve">як ви розумієте тезу </w:t>
      </w:r>
      <w:r w:rsidR="00755566" w:rsidRPr="008A3176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uk-UA"/>
        </w:rPr>
        <w:t xml:space="preserve">«Я </w:t>
      </w:r>
      <w:r w:rsidR="00755566" w:rsidRPr="008A31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- частина природи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».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="00755566" w:rsidRPr="008A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 балів.</w:t>
      </w:r>
    </w:p>
    <w:p w:rsidR="00755566" w:rsidRPr="009E0459" w:rsidRDefault="008A317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Достатній рівень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7.З’ясуйте, що в образі Сосонки з однойменного твору Олени Пчілки нагадує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людину.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8.Що має на увазі П.Тичина у вірші «Гаї шумлять», говорячи: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Гєн</w:t>
      </w:r>
      <w:proofErr w:type="spellEnd"/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неба край - Як золото.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Мов золото - поколото,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Горить - тремтить ріка,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 музика.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 балів</w:t>
      </w:r>
    </w:p>
    <w:p w:rsidR="008A3176" w:rsidRDefault="008A317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Високий рівень. 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Виконайте одне із завдань.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А.Поміркуйте, чому поезії Т.Шевченка приваблюють читачів і донині.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Б.Доведіть або спростуйте думку: «Ідея оповідання Олени Пчілки «Сосонка» - притягальна сила рідного дому, дому - фортеці».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 балів</w:t>
      </w:r>
    </w:p>
    <w:p w:rsid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ІІ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варіант</w:t>
      </w:r>
      <w:proofErr w:type="spellEnd"/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755566" w:rsidRPr="009E0459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Початковий та середній рівні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1 .</w:t>
      </w:r>
      <w:r w:rsidR="002752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Укажіть, як хмаронька закриває сонце, </w:t>
      </w:r>
      <w:r w:rsidR="002752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кликаючи</w:t>
      </w:r>
      <w:proofErr w:type="spellEnd"/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його спати (за віршем Т.Шевченка «За сонцем хмаронька пливе»):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а)як землю сніг, б)як квочка курчат,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в)як мати дитину.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чому людину так приваблюють ліси, води її землі (за віршем К.</w:t>
      </w:r>
      <w:proofErr w:type="spellStart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Малицької</w:t>
      </w:r>
      <w:proofErr w:type="spellEnd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«Чом, чом, земле моя...»):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а)уславлення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краси природи та людської праці,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б)заклик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до збереження рідної природи,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в)засудження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поміщиків - експлуататорів.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Допишіть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речення.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Порівняння - це...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Які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риси характеру, на вашу думку, має ліричний герой вірша П.Тичини «Блакить мою душу обвіяла...»?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спільного у віршах Т.Шевченка, П.Тичини та К.</w:t>
      </w:r>
      <w:proofErr w:type="spellStart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Малицької</w:t>
      </w:r>
      <w:proofErr w:type="spellEnd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?</w:t>
      </w:r>
    </w:p>
    <w:p w:rsidR="00755566" w:rsidRPr="008A3176" w:rsidRDefault="008A3176" w:rsidP="008A3176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6.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Який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наш світ - чарівний чи жорстокий? Свою думку доведіть.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="00755566" w:rsidRPr="008A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 балів.</w:t>
      </w:r>
    </w:p>
    <w:p w:rsidR="008A3176" w:rsidRDefault="008A317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Достатній рівень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7.3ясуйте, що реальне і що казкове у творі Олени Пчілки «Сосонка».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8.Поясніть поетичні рядки з вірша П.Тичини «Блакить мою душу обвіяла...»: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Блакить мою душу обвіяла,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Душа моя сонця наміряла,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Душа причастилася крутості трав...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 балів</w:t>
      </w:r>
    </w:p>
    <w:p w:rsidR="008A3176" w:rsidRDefault="008A317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Високий рівень. </w:t>
      </w:r>
    </w:p>
    <w:p w:rsidR="00755566" w:rsidRPr="008A3176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Виконайте одне із завдань.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А.Доведіть або спростуйте думку: «Сосонка - символ рідного дому для Івася - героя оповідання Олени Пчілки».</w:t>
      </w:r>
    </w:p>
    <w:p w:rsidR="00755566" w:rsidRPr="009E0459" w:rsidRDefault="00755566" w:rsidP="009E0459">
      <w:pPr>
        <w:spacing w:after="0" w:line="240" w:lineRule="auto"/>
        <w:ind w:left="-142" w:right="-61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Б.Поміркуйте, у чому привабливість і незвичність поезій П.Тичини.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 балів.</w:t>
      </w:r>
    </w:p>
    <w:p w:rsidR="00755566" w:rsidRPr="009E0459" w:rsidRDefault="00755566" w:rsidP="009E0459">
      <w:pPr>
        <w:spacing w:line="240" w:lineRule="auto"/>
        <w:ind w:left="-142" w:right="-610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9E0459">
      <w:pPr>
        <w:spacing w:line="240" w:lineRule="auto"/>
        <w:ind w:left="-142" w:right="-610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9E0459">
      <w:pPr>
        <w:spacing w:line="240" w:lineRule="auto"/>
        <w:ind w:left="-142" w:right="-610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3176" w:rsidRPr="009E0459" w:rsidRDefault="008A3176" w:rsidP="009E04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8A3176" w:rsidP="009E04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 xml:space="preserve">Тема: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 А.Лотоцький «Михайло - семиліток», І.Нечуй - Левицький «Запорожці»,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О.</w:t>
      </w:r>
      <w:proofErr w:type="spellStart"/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«Малий Віз»</w:t>
      </w:r>
    </w:p>
    <w:p w:rsidR="008A3176" w:rsidRDefault="00755566" w:rsidP="009E04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І варіант </w:t>
      </w:r>
    </w:p>
    <w:p w:rsidR="00755566" w:rsidRPr="009E0459" w:rsidRDefault="008A3176" w:rsidP="009E04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Початковий та середній рівні</w:t>
      </w:r>
    </w:p>
    <w:p w:rsidR="008A3176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ким був Михайлик з казки А.Лотоцького «Михайло - семиліток» у свої сім років: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а)славним стрільцем; б)найрозумнішим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школярем; в)найшвидшим бігуном.</w:t>
      </w:r>
    </w:p>
    <w:p w:rsidR="00755566" w:rsidRPr="008A3176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 Що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треба було подолати Карпові Летючому з казки І.Нечуя - Левицького «Запорожці» при рухові по Дніпру:</w:t>
      </w:r>
    </w:p>
    <w:p w:rsidR="008A3176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а)мілини та водорості; б)вири та рифи; в)пороги та забори.</w:t>
      </w:r>
    </w:p>
    <w:p w:rsidR="00755566" w:rsidRPr="008A3176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3.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Допишіть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речення.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Пейзаж - це...</w:t>
      </w:r>
    </w:p>
    <w:p w:rsidR="00755566" w:rsidRPr="008A3176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Яке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враження справив на вас Михайлик з твору А.Лотоцького «Михайлик - семиліток»?</w:t>
      </w:r>
    </w:p>
    <w:p w:rsidR="008A3176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5 .</w:t>
      </w:r>
      <w:r w:rsidR="00C80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Яка фантастична пригода трапилася із Дмитриком з казки О.</w:t>
      </w:r>
      <w:proofErr w:type="spellStart"/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Сенатович</w:t>
      </w:r>
      <w:proofErr w:type="spellEnd"/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«Малий Віз»?</w:t>
      </w:r>
    </w:p>
    <w:p w:rsidR="00755566" w:rsidRPr="008A3176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б.</w:t>
      </w:r>
      <w:r w:rsidR="00C80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Яким уявляється вам Іван Сірко?</w:t>
      </w: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8A31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 балів</w:t>
      </w:r>
    </w:p>
    <w:p w:rsidR="008A3176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Достатній рівень </w:t>
      </w:r>
    </w:p>
    <w:p w:rsidR="00755566" w:rsidRPr="008A3176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7.З’ясуйте, яка кульмінація у казці І.Нечуя - Левицького «Запорожці».</w:t>
      </w:r>
    </w:p>
    <w:p w:rsidR="00755566" w:rsidRPr="009E0459" w:rsidRDefault="008A317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8</w:t>
      </w:r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.Доведіть, що твір О.</w:t>
      </w:r>
      <w:proofErr w:type="spellStart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8A31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«Малий Віз» - літературна казка</w:t>
      </w:r>
      <w:r w:rsidR="00755566"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755566"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)</w:t>
      </w:r>
    </w:p>
    <w:p w:rsidR="002F487F" w:rsidRDefault="002F487F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Високий рівень </w:t>
      </w:r>
    </w:p>
    <w:p w:rsidR="00755566" w:rsidRP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9.Виконайте одне із завдань.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А.Доведіть або спростуйте думку: «Карпо Летючий з казки І.Нечуя - Левицького «Запорожці»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герой, патріот».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Б.Поміркуйте, що перемогло в боротьбі між почуттям обов’язку та батьківською любов’ю і чому це, на ваш погляд, справедливо (казка А.Лотоцького «Михайло - семиліток»). </w:t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 балів</w:t>
      </w:r>
    </w:p>
    <w:p w:rsid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II варіант </w:t>
      </w:r>
    </w:p>
    <w:p w:rsidR="00755566" w:rsidRPr="009E0459" w:rsidRDefault="002F487F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Початковий та середній рівні</w:t>
      </w:r>
    </w:p>
    <w:p w:rsid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1 .</w:t>
      </w:r>
      <w:r w:rsidR="00C80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 хто такий Михайло - семиліток (за однойменною казкою А.Лотоцького):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а)незрівнянний красень, мрія всіх князівен;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б)душа народу, його сила;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в)найсильніший чарівник, якому підкорялися всі небесні сили.</w:t>
      </w:r>
    </w:p>
    <w:p w:rsidR="002F487F" w:rsidRPr="002F487F" w:rsidRDefault="002F487F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Карпо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Летючий з казки І.Нечуя - Левицького «Запорожці» був за фахом:</w:t>
      </w:r>
    </w:p>
    <w:p w:rsidR="00755566" w:rsidRPr="009E0459" w:rsidRDefault="00755566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а)лоцманом;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б)капітаном корабля;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в)коком (кухарем).</w:t>
      </w:r>
    </w:p>
    <w:p w:rsidR="00755566" w:rsidRPr="002F487F" w:rsidRDefault="002F487F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Допишіть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речення.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Портрет - це...</w:t>
      </w:r>
    </w:p>
    <w:p w:rsidR="00755566" w:rsidRPr="002F487F" w:rsidRDefault="002F487F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Розкажіть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про допитливість Дмитрика, його зустріч з Іваном Сірком. За що вболіває хлопчик? (О.</w:t>
      </w:r>
      <w:proofErr w:type="spellStart"/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«Малий Віз»).</w:t>
      </w:r>
    </w:p>
    <w:p w:rsidR="00755566" w:rsidRPr="002F487F" w:rsidRDefault="002F487F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єднає твір І.Нечуя - Левицького «Запорожці» і твір О.</w:t>
      </w:r>
      <w:proofErr w:type="spellStart"/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Сенатович</w:t>
      </w:r>
      <w:proofErr w:type="spellEnd"/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«Малий Віз»?</w:t>
      </w:r>
    </w:p>
    <w:p w:rsidR="00755566" w:rsidRPr="002F487F" w:rsidRDefault="002F487F" w:rsidP="002F48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6. 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</w:t>
      </w:r>
      <w:r w:rsidR="00755566"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 xml:space="preserve">ви розумієте образ Карпа Летючого? До чого прагнув головний герой? Яка мета його життя? </w:t>
      </w:r>
      <w:r w:rsidR="00755566" w:rsidRPr="002F4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 балів</w:t>
      </w:r>
    </w:p>
    <w:p w:rsidR="00755566" w:rsidRPr="009E0459" w:rsidRDefault="002F487F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Достатній рівень</w:t>
      </w:r>
    </w:p>
    <w:p w:rsidR="00755566" w:rsidRP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7.З’ясуйте, що реальне і що фантастичне у казці І.Нечуя - Левицького «Запорожці»?</w:t>
      </w:r>
    </w:p>
    <w:p w:rsidR="00755566" w:rsidRP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8.</w:t>
      </w: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Опишіть, як поєднується минуле й сучасне у творі О.</w:t>
      </w:r>
      <w:proofErr w:type="spellStart"/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Сенатович</w:t>
      </w:r>
      <w:proofErr w:type="spellEnd"/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«Малий Віз». </w:t>
      </w:r>
      <w:r w:rsidRPr="002F48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9 балів</w:t>
      </w:r>
    </w:p>
    <w:p w:rsidR="002F487F" w:rsidRDefault="002F487F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                                       </w:t>
      </w:r>
      <w:r w:rsidR="00755566"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Високий рівень </w:t>
      </w:r>
    </w:p>
    <w:p w:rsidR="00755566" w:rsidRPr="002F487F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2F48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9.Виконайте одне із завдань.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А.Доведіть або спростуйте думку: «Запорозькі козаки - справжні лицарі України» (за казкою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І.Нечуя - Левицького «Запорожці»).</w:t>
      </w:r>
    </w:p>
    <w:p w:rsidR="00755566" w:rsidRPr="009E0459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Б.Поміркуйте, чому перебування у місті семилітнього хлопчика Михайлика робило Київ непереможним.</w:t>
      </w:r>
      <w:r w:rsidRPr="009E045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9E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12 балів</w:t>
      </w: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9E0459" w:rsidRDefault="00755566" w:rsidP="008A31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Default="00755566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49A" w:rsidRDefault="0003149A" w:rsidP="008A31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566" w:rsidRPr="00755566" w:rsidRDefault="0003149A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lastRenderedPageBreak/>
        <w:t xml:space="preserve">Тема : </w:t>
      </w:r>
      <w:r w:rsidR="00755566" w:rsidRPr="00755566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 xml:space="preserve"> «Твори Є.Гуцала, Г.Тютюнника»</w:t>
      </w:r>
    </w:p>
    <w:p w:rsidR="00755566" w:rsidRPr="00755566" w:rsidRDefault="00755566" w:rsidP="008A3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55566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>І</w:t>
      </w:r>
      <w:r w:rsidRPr="00755566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ab/>
        <w:t>варіант</w:t>
      </w:r>
    </w:p>
    <w:p w:rsidR="00755566" w:rsidRPr="0003149A" w:rsidRDefault="0003149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1. У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кажіть, хто підло вбив лося з однойменного оповідання Є.Гуцала? (16)</w:t>
      </w:r>
    </w:p>
    <w:p w:rsidR="00755566" w:rsidRPr="0003149A" w:rsidRDefault="0003149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намалював на уроці Олесь, герой оповідання Г.Тютюнника «Дивак», замість перегнійного горщечка? (1 б)</w:t>
      </w:r>
    </w:p>
    <w:p w:rsidR="00755566" w:rsidRPr="0003149A" w:rsidRDefault="0003149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3. 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звали бабусю з оповідання Є.Гуцала «Зозуля»?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(16)</w:t>
      </w:r>
    </w:p>
    <w:p w:rsidR="00755566" w:rsidRPr="0003149A" w:rsidRDefault="0003149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чому виявилась наполегливість хлопців? (Оповідання Є.Гуцала «Лось») (16)</w:t>
      </w:r>
    </w:p>
    <w:p w:rsidR="00755566" w:rsidRPr="0003149A" w:rsidRDefault="0003149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Визначте</w:t>
      </w: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</w:t>
      </w:r>
      <w:r w:rsidR="00755566"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тему оповідання Г.Тютюнника «Дивак». (26)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6.Закінчіть оповідь за таким початком:</w:t>
      </w:r>
    </w:p>
    <w:p w:rsidR="00755566" w:rsidRPr="000616E6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«Милосердя - це шлях до перемоги добра. На жаль, не всі це розуміють. Однак герої з оповідання «Лось» були переконані в тому, що кожна людина незалежно від віку має захищати довкілля. Так,... </w:t>
      </w:r>
      <w:r w:rsidRPr="000616E6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uk-UA"/>
        </w:rPr>
        <w:t>(3б)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>Напишіть твір - мініатюру на одну з тем: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*Будь чутливим до чужої біди.</w:t>
      </w:r>
    </w:p>
    <w:p w:rsidR="00755566" w:rsidRPr="0003149A" w:rsidRDefault="000C65FA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*П</w:t>
      </w:r>
      <w:r w:rsidR="00755566"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ризначення людини на землі.</w:t>
      </w:r>
      <w:r w:rsidR="00755566"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(36)</w:t>
      </w:r>
    </w:p>
    <w:p w:rsidR="00755566" w:rsidRPr="0003149A" w:rsidRDefault="00DF1CAF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</w:pPr>
      <w:bookmarkStart w:id="1" w:name="bookmark1"/>
      <w:r w:rsidRPr="0003149A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 xml:space="preserve">ІІ </w:t>
      </w:r>
      <w:r w:rsidR="00755566" w:rsidRPr="0003149A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>варіант</w:t>
      </w:r>
      <w:bookmarkEnd w:id="1"/>
    </w:p>
    <w:p w:rsidR="00755566" w:rsidRPr="0003149A" w:rsidRDefault="000C65FA" w:rsidP="000C65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Укажіть,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звідки взявся лось поблизу села (оповідання Є.Гуцала «Лось»?</w:t>
      </w:r>
      <w:r w:rsidR="00755566"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(16)</w:t>
      </w:r>
    </w:p>
    <w:p w:rsidR="00755566" w:rsidRPr="0003149A" w:rsidRDefault="000C65FA" w:rsidP="000C65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2.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У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чому виявилась незвичайність поведінки Олеся, героя оповідання</w:t>
      </w:r>
      <w:r w:rsidR="00755566"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Г.Тютюнника «Дивак»? Наведіть приклади з тексту. (1 б)</w:t>
      </w:r>
    </w:p>
    <w:p w:rsidR="00755566" w:rsidRPr="000C65F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 .</w:t>
      </w:r>
      <w:r w:rsidR="00B152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 звали головного героя оповідання Є.Гуцала «Зозуля»? (16)</w:t>
      </w:r>
    </w:p>
    <w:p w:rsidR="00755566" w:rsidRPr="000C65FA" w:rsidRDefault="000C65FA" w:rsidP="000C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4.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Поясніть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назву оповідання Г.Тютюнника. (16)</w:t>
      </w:r>
    </w:p>
    <w:p w:rsidR="00755566" w:rsidRPr="000C65FA" w:rsidRDefault="000C65FA" w:rsidP="000C6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5.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Визначте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тему оповідання Є.Гуцала «Лось». (26)</w:t>
      </w:r>
    </w:p>
    <w:p w:rsidR="00755566" w:rsidRPr="0003149A" w:rsidRDefault="000C65FA" w:rsidP="000C65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6.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Доведіть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  <w:t>або спростуйте думку: «Співчуття, милосердя - шлях до</w:t>
      </w:r>
      <w:r w:rsidR="00755566"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55566" w:rsidRPr="000C65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перемоги добра» (за оповіданням Є.Гуцала «Лось»). (36)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uk-UA"/>
        </w:rPr>
        <w:t>Напишіть твір - мініатюру на одну з тем: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*Як стати особистістю?</w:t>
      </w:r>
    </w:p>
    <w:p w:rsidR="00755566" w:rsidRPr="0003149A" w:rsidRDefault="00755566" w:rsidP="0003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*Мій улюблений песик.</w:t>
      </w:r>
      <w:r w:rsidRPr="000314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(36)</w:t>
      </w:r>
    </w:p>
    <w:p w:rsidR="00875323" w:rsidRDefault="00875323" w:rsidP="008A31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75323" w:rsidRDefault="00875323" w:rsidP="008A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875323">
        <w:rPr>
          <w:rFonts w:ascii="Times New Roman" w:hAnsi="Times New Roman" w:cs="Times New Roman"/>
          <w:b/>
          <w:sz w:val="28"/>
          <w:szCs w:val="28"/>
        </w:rPr>
        <w:t>Література</w:t>
      </w:r>
    </w:p>
    <w:p w:rsidR="000616E6" w:rsidRPr="000616E6" w:rsidRDefault="000616E6" w:rsidP="008A31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Р. Мовчан. Українська література. Підручник для 5 класу. – К.: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2005</w:t>
      </w:r>
    </w:p>
    <w:sectPr w:rsidR="000616E6" w:rsidRPr="000616E6" w:rsidSect="00311390">
      <w:pgSz w:w="11909" w:h="16834"/>
      <w:pgMar w:top="284" w:right="1440" w:bottom="284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>
    <w:nsid w:val="00000005"/>
    <w:multiLevelType w:val="multilevel"/>
    <w:tmpl w:val="00000004"/>
    <w:lvl w:ilvl="0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11390"/>
    <w:rsid w:val="00021EA4"/>
    <w:rsid w:val="0003149A"/>
    <w:rsid w:val="000530C3"/>
    <w:rsid w:val="000616E6"/>
    <w:rsid w:val="000B6A39"/>
    <w:rsid w:val="000C65FA"/>
    <w:rsid w:val="00257EDD"/>
    <w:rsid w:val="0027529E"/>
    <w:rsid w:val="0028785B"/>
    <w:rsid w:val="002C6BF0"/>
    <w:rsid w:val="002F487F"/>
    <w:rsid w:val="00311390"/>
    <w:rsid w:val="003F4957"/>
    <w:rsid w:val="0046299F"/>
    <w:rsid w:val="004903D1"/>
    <w:rsid w:val="004B1F92"/>
    <w:rsid w:val="00516189"/>
    <w:rsid w:val="005C1995"/>
    <w:rsid w:val="005D2340"/>
    <w:rsid w:val="005E0BC9"/>
    <w:rsid w:val="00673128"/>
    <w:rsid w:val="00755566"/>
    <w:rsid w:val="007B585E"/>
    <w:rsid w:val="007F71AD"/>
    <w:rsid w:val="00875323"/>
    <w:rsid w:val="0087717E"/>
    <w:rsid w:val="008A3176"/>
    <w:rsid w:val="008B3DD4"/>
    <w:rsid w:val="008F5E9F"/>
    <w:rsid w:val="00944C80"/>
    <w:rsid w:val="00967E85"/>
    <w:rsid w:val="009E0459"/>
    <w:rsid w:val="00A457E9"/>
    <w:rsid w:val="00A620F7"/>
    <w:rsid w:val="00AA5D40"/>
    <w:rsid w:val="00B152FA"/>
    <w:rsid w:val="00C503B8"/>
    <w:rsid w:val="00C806D4"/>
    <w:rsid w:val="00C879DF"/>
    <w:rsid w:val="00DF1CAF"/>
    <w:rsid w:val="00E735EE"/>
    <w:rsid w:val="00E80A26"/>
    <w:rsid w:val="00EE3A1E"/>
    <w:rsid w:val="00F15279"/>
    <w:rsid w:val="00F270E5"/>
    <w:rsid w:val="00F3008B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10855</Words>
  <Characters>6188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 Auditor</dc:creator>
  <cp:keywords/>
  <dc:description/>
  <cp:lastModifiedBy>Prime Auditor</cp:lastModifiedBy>
  <cp:revision>43</cp:revision>
  <dcterms:created xsi:type="dcterms:W3CDTF">2012-11-28T12:13:00Z</dcterms:created>
  <dcterms:modified xsi:type="dcterms:W3CDTF">2012-11-29T11:44:00Z</dcterms:modified>
</cp:coreProperties>
</file>